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8760" w14:textId="77777777" w:rsidR="00C819C9" w:rsidRPr="00BE2EE1" w:rsidRDefault="000B1F80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C0A2866" w14:textId="77777777" w:rsidR="00595B53" w:rsidRPr="00BE2EE1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CBC7F35" w14:textId="77777777" w:rsidR="00E476A9" w:rsidRPr="00EB027E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6691042" w14:textId="77777777" w:rsidR="000B1F80" w:rsidRPr="00BF078F" w:rsidRDefault="000B1F80" w:rsidP="00FE3F4E">
      <w:pPr>
        <w:pStyle w:val="a7"/>
        <w:spacing w:before="0" w:beforeAutospacing="0" w:after="120" w:afterAutospacing="0"/>
        <w:ind w:right="108"/>
        <w:jc w:val="both"/>
        <w:rPr>
          <w:shd w:val="clear" w:color="auto" w:fill="FDFEFD"/>
          <w:lang w:val="ru-RU"/>
        </w:rPr>
      </w:pPr>
      <w:r w:rsidRPr="00EB027E">
        <w:rPr>
          <w:b/>
          <w:color w:val="000000" w:themeColor="text1"/>
          <w:lang w:eastAsia="ru-RU"/>
        </w:rPr>
        <w:t xml:space="preserve"> </w:t>
      </w:r>
      <w:hyperlink r:id="rId5" w:history="1">
        <w:r w:rsidR="00BF078F" w:rsidRPr="00B2175F">
          <w:rPr>
            <w:rStyle w:val="a6"/>
            <w:color w:val="000000"/>
            <w:bdr w:val="none" w:sz="0" w:space="0" w:color="auto" w:frame="1"/>
          </w:rPr>
          <w:t>Департамент управління справами та юридичного забезпечення Черкаської міської ради</w:t>
        </w:r>
      </w:hyperlink>
      <w:r w:rsidRPr="00EB027E">
        <w:rPr>
          <w:color w:val="000000" w:themeColor="text1"/>
          <w:lang w:eastAsia="ru-RU"/>
        </w:rPr>
        <w:t xml:space="preserve">; </w:t>
      </w:r>
      <w:r w:rsidR="00BF078F" w:rsidRPr="009878EF">
        <w:rPr>
          <w:shd w:val="clear" w:color="auto" w:fill="FDFEFD"/>
          <w:lang w:val="ru-RU"/>
        </w:rPr>
        <w:t xml:space="preserve">18000, </w:t>
      </w:r>
      <w:proofErr w:type="spellStart"/>
      <w:r w:rsidR="00BF078F" w:rsidRPr="009878EF">
        <w:rPr>
          <w:shd w:val="clear" w:color="auto" w:fill="FDFEFD"/>
          <w:lang w:val="ru-RU"/>
        </w:rPr>
        <w:t>Україна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Черкаська</w:t>
      </w:r>
      <w:proofErr w:type="spellEnd"/>
      <w:r w:rsidR="00BF078F" w:rsidRPr="009878EF">
        <w:rPr>
          <w:shd w:val="clear" w:color="auto" w:fill="FDFEFD"/>
          <w:lang w:val="ru-RU"/>
        </w:rPr>
        <w:t xml:space="preserve"> область, м. </w:t>
      </w:r>
      <w:proofErr w:type="spellStart"/>
      <w:r w:rsidR="00BF078F" w:rsidRPr="009878EF">
        <w:rPr>
          <w:shd w:val="clear" w:color="auto" w:fill="FDFEFD"/>
          <w:lang w:val="ru-RU"/>
        </w:rPr>
        <w:t>Черкаси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вул</w:t>
      </w:r>
      <w:proofErr w:type="spellEnd"/>
      <w:r w:rsidR="00BF078F" w:rsidRPr="009878EF">
        <w:rPr>
          <w:shd w:val="clear" w:color="auto" w:fill="FDFEFD"/>
          <w:lang w:val="ru-RU"/>
        </w:rPr>
        <w:t xml:space="preserve">. </w:t>
      </w:r>
      <w:proofErr w:type="spellStart"/>
      <w:r w:rsidR="00BF078F" w:rsidRPr="009878EF">
        <w:rPr>
          <w:shd w:val="clear" w:color="auto" w:fill="FDFEFD"/>
          <w:lang w:val="ru-RU"/>
        </w:rPr>
        <w:t>Байди</w:t>
      </w:r>
      <w:proofErr w:type="spellEnd"/>
      <w:r w:rsidR="00BF078F" w:rsidRPr="009878EF">
        <w:rPr>
          <w:shd w:val="clear" w:color="auto" w:fill="FDFEFD"/>
          <w:lang w:val="ru-RU"/>
        </w:rPr>
        <w:t xml:space="preserve"> </w:t>
      </w:r>
      <w:proofErr w:type="spellStart"/>
      <w:r w:rsidR="00BF078F" w:rsidRPr="009878EF">
        <w:rPr>
          <w:shd w:val="clear" w:color="auto" w:fill="FDFEFD"/>
          <w:lang w:val="ru-RU"/>
        </w:rPr>
        <w:t>Вишневецького</w:t>
      </w:r>
      <w:proofErr w:type="spellEnd"/>
      <w:r w:rsidR="00BF078F" w:rsidRPr="009878EF">
        <w:rPr>
          <w:shd w:val="clear" w:color="auto" w:fill="FDFEFD"/>
          <w:lang w:val="ru-RU"/>
        </w:rPr>
        <w:t>, 36</w:t>
      </w:r>
      <w:r w:rsidRPr="00EB027E">
        <w:rPr>
          <w:color w:val="000000" w:themeColor="text1"/>
          <w:lang w:eastAsia="ru-RU"/>
        </w:rPr>
        <w:t>;</w:t>
      </w:r>
      <w:r w:rsidR="00C16B7D" w:rsidRPr="00EB027E">
        <w:rPr>
          <w:color w:val="000000" w:themeColor="text1"/>
          <w:lang w:val="ru-RU" w:eastAsia="ru-RU"/>
        </w:rPr>
        <w:t xml:space="preserve"> </w:t>
      </w:r>
      <w:r w:rsidRPr="00EB027E">
        <w:rPr>
          <w:color w:val="000000" w:themeColor="text1"/>
          <w:lang w:eastAsia="ru-RU"/>
        </w:rPr>
        <w:t xml:space="preserve">код за ЄДРПОУ – </w:t>
      </w:r>
      <w:r w:rsidR="00BF078F">
        <w:rPr>
          <w:color w:val="000000"/>
          <w:lang w:val="ru-RU"/>
        </w:rPr>
        <w:t>38764676</w:t>
      </w:r>
      <w:r w:rsidRPr="00EB027E">
        <w:rPr>
          <w:color w:val="000000" w:themeColor="text1"/>
          <w:lang w:eastAsia="ru-RU"/>
        </w:rPr>
        <w:t xml:space="preserve">; категорія замовника – </w:t>
      </w:r>
      <w:r w:rsidR="00C93611" w:rsidRPr="00EB027E">
        <w:rPr>
          <w:color w:val="000000" w:themeColor="text1"/>
          <w:lang w:eastAsia="ru-RU"/>
        </w:rPr>
        <w:t>юридична особа, яка забезпечує потреби держави або територіальної громади</w:t>
      </w:r>
      <w:r w:rsidRPr="00EB027E">
        <w:rPr>
          <w:color w:val="000000" w:themeColor="text1"/>
          <w:lang w:eastAsia="ru-RU"/>
        </w:rPr>
        <w:t>.</w:t>
      </w:r>
    </w:p>
    <w:p w14:paraId="67A1A57E" w14:textId="224ABABC" w:rsidR="009F610E" w:rsidRPr="0075506A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класифікаторів предмета закупівлі і частин предмета закупівлі (лотів) (за наявності): </w:t>
      </w:r>
      <w:r w:rsidR="0075506A" w:rsidRPr="0075506A">
        <w:rPr>
          <w:rStyle w:val="a6"/>
          <w:rFonts w:ascii="Times New Roman" w:hAnsi="Times New Roman"/>
          <w:bCs/>
          <w:color w:val="000000"/>
          <w:sz w:val="24"/>
          <w:szCs w:val="24"/>
          <w:u w:val="none"/>
          <w:bdr w:val="none" w:sz="0" w:space="0" w:color="auto" w:frame="1"/>
        </w:rPr>
        <w:t>ДК 021:2015 (CPV) 18520000-0 - Персональні хронометри (Цінний подарунок міського голови із символікою м. Черкаси (Годинник військовий тактичний багатофункціональний у футлярі))</w:t>
      </w:r>
    </w:p>
    <w:p w14:paraId="3F56B3BB" w14:textId="53929B7A" w:rsidR="00BE2EE1" w:rsidRPr="00C13798" w:rsidRDefault="000B1F80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UA-2026-0</w:t>
        </w:r>
        <w:r w:rsid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8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</w:t>
        </w:r>
        <w:r w:rsidR="00B64567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18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-01</w:t>
        </w:r>
        <w:r w:rsid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2</w:t>
        </w:r>
        <w:r w:rsidR="00B64567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491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62CFF685" w14:textId="66C07E1B" w:rsidR="00C13798" w:rsidRPr="00C13798" w:rsidRDefault="00C13798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</w:t>
      </w:r>
      <w:r w:rsidR="00B6456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у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hyperlink r:id="rId7" w:history="1">
        <w:r w:rsidR="00B64567" w:rsidRPr="00B64567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UA-P-2026-08-18-015252-a</w:t>
        </w:r>
      </w:hyperlink>
    </w:p>
    <w:p w14:paraId="3EDC53B4" w14:textId="53812E40" w:rsidR="002C4456" w:rsidRPr="00EB027E" w:rsidRDefault="00595B53" w:rsidP="002C445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C445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2C44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C4456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відповідального підрозділу замовника -  відділу «Патронатна служба» Черкаської міської ради (службова записка начальника відділу «Патронатна служба» Добровольського М.М. щодо придбання </w:t>
      </w:r>
      <w:r w:rsidR="002C445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цінних</w:t>
      </w:r>
      <w:r w:rsidR="002C4456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подарун</w:t>
      </w:r>
      <w:r w:rsidR="002C445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ків</w:t>
      </w:r>
      <w:r w:rsidR="002C4456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міського го</w:t>
      </w:r>
      <w:r w:rsidR="002C445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лови із символікою м. Черкаси (г</w:t>
      </w:r>
      <w:r w:rsidR="002C4456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одинник</w:t>
      </w:r>
      <w:r w:rsidR="002C445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ів військових тактичних багатофункціональних</w:t>
      </w:r>
      <w:r w:rsidR="002C4456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у футлярі</w:t>
      </w:r>
      <w:r w:rsidR="00CC0F4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)</w:t>
      </w:r>
      <w:r w:rsidR="002C4456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від 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05</w:t>
      </w:r>
      <w:r w:rsidR="002C4456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.0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</w:t>
      </w:r>
      <w:r w:rsidR="002C4456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.2026 № 2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74</w:t>
      </w:r>
      <w:r w:rsidR="002C4456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-С-02</w:t>
      </w:r>
      <w:r w:rsidR="00CC0F4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 від 18.08.2026 № 291-С-2</w:t>
      </w:r>
      <w:r w:rsidR="002C4456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), з урахуванням рішення Черкаської міської ради від 28.08.2025 № 85-15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«Про затвердження положень про відзначення міськими нагородами (у новій редакції)» та службової записки на ім’я міського голови від 29.07.2026 № 5823-01-29 щодо погодження виду цінного подарунку міського голови - годинника</w:t>
      </w:r>
      <w:r w:rsidR="002C4456" w:rsidRPr="009E7F7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та відповідають базовим технічним вимогам до такого товару</w:t>
      </w:r>
      <w:r w:rsidR="002C4456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2C4456" w:rsidRPr="00EB02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49648C1" w14:textId="1729EFAC" w:rsidR="00083B42" w:rsidRPr="002C4456" w:rsidRDefault="00083B42" w:rsidP="002C445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56322FB3" w14:textId="77777777" w:rsidR="002C4456" w:rsidRPr="001324CD" w:rsidRDefault="00C819C9" w:rsidP="002C445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2C445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2C445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2C445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2C445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C4456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розмір бюджетного призначення, визначений відповідно до </w:t>
      </w:r>
      <w:r w:rsidR="002C4456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2C4456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рішення Черкаської міської ради від 24.12.2025 № 91-201 «Про бюджет Черкаської міської територіальної громади на 2026 рік (2357600000)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», </w:t>
      </w:r>
      <w:r w:rsidR="002C4456" w:rsidRPr="00323D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урахуванням рішення Черкаської міської ради від 28.08.2025 № 85-15 «Про затвердження положень про відзначення міськими нагородами (у новій редакції)»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в межах </w:t>
      </w:r>
      <w:r w:rsidR="002C4456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кошторису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2026 рік</w:t>
      </w:r>
      <w:r w:rsidR="002C4456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розрахунків до нього і станови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ть</w:t>
      </w:r>
      <w:r w:rsidR="002C4456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C4456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407 260,00</w:t>
      </w:r>
      <w:r w:rsidR="002C44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4456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грн</w:t>
      </w:r>
      <w:r w:rsidR="002C44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 ПДВ</w:t>
      </w:r>
      <w:r w:rsidR="002C4456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55A51EE" w14:textId="2F93DA80" w:rsidR="00F4751E" w:rsidRPr="002C4456" w:rsidRDefault="000E675A" w:rsidP="002C4456">
      <w:pPr>
        <w:tabs>
          <w:tab w:val="left" w:pos="0"/>
          <w:tab w:val="left" w:pos="93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4456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3505E277" w14:textId="3D534DE1" w:rsidR="00DD4E4A" w:rsidRPr="002E4A29" w:rsidRDefault="00DD4E4A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75506A" w:rsidRPr="0075506A">
        <w:rPr>
          <w:rFonts w:ascii="Times New Roman" w:hAnsi="Times New Roman"/>
          <w:sz w:val="24"/>
          <w:szCs w:val="24"/>
        </w:rPr>
        <w:t>407 260,00</w:t>
      </w:r>
      <w:r w:rsidR="007550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675A"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грн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ПДВ.</w:t>
      </w:r>
    </w:p>
    <w:p w14:paraId="3DCDC240" w14:textId="77777777" w:rsidR="00DD4E4A" w:rsidRPr="00EB027E" w:rsidRDefault="00DD4E4A" w:rsidP="00E47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1F4FB" w14:textId="77777777" w:rsidR="00E476A9" w:rsidRPr="00EB027E" w:rsidRDefault="00B6060F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14:paraId="7AC422F6" w14:textId="2C99E2EB" w:rsidR="002C4456" w:rsidRDefault="002C4456" w:rsidP="002C445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Відповідно до пункту 3,3 додатку 14 до рішення Черкаської міської ради </w:t>
      </w:r>
      <w:r w:rsidRPr="00317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від 28.08.2025 № 85-14 «Про затвердження Програми нагороджень міськими відзнаками громадян, трудових колективів на 2026-2028 роки»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вартість</w:t>
      </w:r>
      <w:r w:rsidRPr="00317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цінного подарунку міського голови із нанесеною символікою міста не може перевищувати 1,5 розміру прожиткового мінімуму для працездатних осіб, встановленого законодавством на 1 січня календарного року, із врахуванням суми податку на доходи фізичних осіб та військового збору, а саме не більше 4932,00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грн.за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1 одиницю (3288,00 грн.*1,5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Сума кошторисних призначень на рік становить 493200,00 грн. У 2026 році міським головою було погоджено в</w:t>
      </w:r>
      <w:r w:rsidR="00CC0F4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ид цінного подарунку – годинника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закупівля яких відбувалась у попередньому році.  </w:t>
      </w:r>
    </w:p>
    <w:p w14:paraId="517E3253" w14:textId="19B96596" w:rsidR="002C4456" w:rsidRDefault="002C4456" w:rsidP="002C445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Таким чином, </w:t>
      </w:r>
      <w:r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розрахунок очікуваної вартості</w:t>
      </w:r>
      <w:r w:rsidRPr="00760E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предмета закупівлі проведено відповідно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 </w:t>
      </w:r>
      <w:r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рекомендаці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наказу Мінекономіки від 18.02.2020р. №275</w:t>
      </w:r>
      <w:r w:rsidRPr="00760E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«Про затвердження примірної методики визначення очікуваної вартості предмета закупівлі»</w:t>
      </w:r>
      <w:r w:rsidR="004B75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bookmarkStart w:id="0" w:name="_GoBack"/>
      <w:bookmarkEnd w:id="0"/>
    </w:p>
    <w:p w14:paraId="754011F4" w14:textId="550D5008" w:rsidR="002E6FCD" w:rsidRPr="00EB027E" w:rsidRDefault="002E6FCD" w:rsidP="002C445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6FCD" w:rsidRPr="00EB027E" w:rsidSect="00E476A9">
      <w:pgSz w:w="11906" w:h="16838"/>
      <w:pgMar w:top="567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674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83B42"/>
    <w:rsid w:val="000B1F80"/>
    <w:rsid w:val="000C58C4"/>
    <w:rsid w:val="000D0281"/>
    <w:rsid w:val="000D292C"/>
    <w:rsid w:val="000D4E09"/>
    <w:rsid w:val="000E675A"/>
    <w:rsid w:val="00115DB9"/>
    <w:rsid w:val="001308A4"/>
    <w:rsid w:val="0015274D"/>
    <w:rsid w:val="00161A80"/>
    <w:rsid w:val="001728C2"/>
    <w:rsid w:val="001A1A60"/>
    <w:rsid w:val="001F3234"/>
    <w:rsid w:val="001F3A51"/>
    <w:rsid w:val="00204038"/>
    <w:rsid w:val="00214C14"/>
    <w:rsid w:val="00246C8B"/>
    <w:rsid w:val="00256426"/>
    <w:rsid w:val="002618F1"/>
    <w:rsid w:val="002700FA"/>
    <w:rsid w:val="002A4B98"/>
    <w:rsid w:val="002C4456"/>
    <w:rsid w:val="002E4A29"/>
    <w:rsid w:val="002E6FCD"/>
    <w:rsid w:val="002F7D8B"/>
    <w:rsid w:val="00305111"/>
    <w:rsid w:val="00347FC7"/>
    <w:rsid w:val="00370C4C"/>
    <w:rsid w:val="0038019F"/>
    <w:rsid w:val="003920C0"/>
    <w:rsid w:val="003A397B"/>
    <w:rsid w:val="003A5189"/>
    <w:rsid w:val="003E26FC"/>
    <w:rsid w:val="00412FB5"/>
    <w:rsid w:val="00413782"/>
    <w:rsid w:val="00455766"/>
    <w:rsid w:val="00497E38"/>
    <w:rsid w:val="004B75F5"/>
    <w:rsid w:val="004C781E"/>
    <w:rsid w:val="004D4894"/>
    <w:rsid w:val="004E5992"/>
    <w:rsid w:val="004F5B26"/>
    <w:rsid w:val="0055304B"/>
    <w:rsid w:val="005621FD"/>
    <w:rsid w:val="00575E3F"/>
    <w:rsid w:val="00595B53"/>
    <w:rsid w:val="00602F64"/>
    <w:rsid w:val="006065A6"/>
    <w:rsid w:val="006124A8"/>
    <w:rsid w:val="0063482B"/>
    <w:rsid w:val="00640AE4"/>
    <w:rsid w:val="00691B46"/>
    <w:rsid w:val="006A1BE5"/>
    <w:rsid w:val="006B4C06"/>
    <w:rsid w:val="006D6144"/>
    <w:rsid w:val="006E0B50"/>
    <w:rsid w:val="0070478B"/>
    <w:rsid w:val="0071711D"/>
    <w:rsid w:val="0075506A"/>
    <w:rsid w:val="00760E4F"/>
    <w:rsid w:val="00772C36"/>
    <w:rsid w:val="007B0C6F"/>
    <w:rsid w:val="007B14B4"/>
    <w:rsid w:val="008607E8"/>
    <w:rsid w:val="008738C8"/>
    <w:rsid w:val="008920DD"/>
    <w:rsid w:val="008A6119"/>
    <w:rsid w:val="008B26F8"/>
    <w:rsid w:val="008D0B93"/>
    <w:rsid w:val="008E158F"/>
    <w:rsid w:val="00967420"/>
    <w:rsid w:val="00976179"/>
    <w:rsid w:val="00986859"/>
    <w:rsid w:val="009A506C"/>
    <w:rsid w:val="009C2A02"/>
    <w:rsid w:val="009D5FA6"/>
    <w:rsid w:val="009E2BDF"/>
    <w:rsid w:val="009E6C58"/>
    <w:rsid w:val="009F610E"/>
    <w:rsid w:val="00A21AD8"/>
    <w:rsid w:val="00A30D09"/>
    <w:rsid w:val="00A33799"/>
    <w:rsid w:val="00A83726"/>
    <w:rsid w:val="00AB7224"/>
    <w:rsid w:val="00AD6403"/>
    <w:rsid w:val="00B12288"/>
    <w:rsid w:val="00B12373"/>
    <w:rsid w:val="00B13AC7"/>
    <w:rsid w:val="00B44B35"/>
    <w:rsid w:val="00B6060F"/>
    <w:rsid w:val="00B64567"/>
    <w:rsid w:val="00B8246B"/>
    <w:rsid w:val="00B86B36"/>
    <w:rsid w:val="00BE2EE1"/>
    <w:rsid w:val="00BF078F"/>
    <w:rsid w:val="00C04811"/>
    <w:rsid w:val="00C13798"/>
    <w:rsid w:val="00C16B7D"/>
    <w:rsid w:val="00C50EBF"/>
    <w:rsid w:val="00C819C9"/>
    <w:rsid w:val="00C84BA1"/>
    <w:rsid w:val="00C93611"/>
    <w:rsid w:val="00CB4A30"/>
    <w:rsid w:val="00CC0F4C"/>
    <w:rsid w:val="00CC7D6B"/>
    <w:rsid w:val="00D417A2"/>
    <w:rsid w:val="00D758E4"/>
    <w:rsid w:val="00D87149"/>
    <w:rsid w:val="00DC4F23"/>
    <w:rsid w:val="00DD4E4A"/>
    <w:rsid w:val="00E319E3"/>
    <w:rsid w:val="00E33508"/>
    <w:rsid w:val="00E33FD8"/>
    <w:rsid w:val="00E359CA"/>
    <w:rsid w:val="00E476A9"/>
    <w:rsid w:val="00E6553D"/>
    <w:rsid w:val="00E67C93"/>
    <w:rsid w:val="00E83152"/>
    <w:rsid w:val="00EA7783"/>
    <w:rsid w:val="00EB027E"/>
    <w:rsid w:val="00F14C1B"/>
    <w:rsid w:val="00F4751E"/>
    <w:rsid w:val="00F76DEB"/>
    <w:rsid w:val="00F812E5"/>
    <w:rsid w:val="00F94398"/>
    <w:rsid w:val="00FA07BF"/>
    <w:rsid w:val="00FB2BBC"/>
    <w:rsid w:val="00FD6567"/>
    <w:rsid w:val="00FE31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5E3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вичайний (веб) Знак"/>
    <w:link w:val="a7"/>
    <w:locked/>
    <w:rsid w:val="00BF078F"/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4C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plans/413235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17-010221-a" TargetMode="External"/><Relationship Id="rId5" Type="http://schemas.openxmlformats.org/officeDocument/2006/relationships/hyperlink" Target="https://www.dzo.com.ua/companies/138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2618</Words>
  <Characters>1493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Ковальчук Ксенія</cp:lastModifiedBy>
  <cp:revision>5</cp:revision>
  <cp:lastPrinted>2021-12-08T12:23:00Z</cp:lastPrinted>
  <dcterms:created xsi:type="dcterms:W3CDTF">2026-08-21T12:44:00Z</dcterms:created>
  <dcterms:modified xsi:type="dcterms:W3CDTF">2026-08-21T13:08:00Z</dcterms:modified>
</cp:coreProperties>
</file>