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036D22AA" w:rsidR="009F610E" w:rsidRPr="00B86B36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ДК 021:2015 (CPV) 39290000-1 – Фурнітура різна (</w:t>
      </w:r>
      <w:r w:rsidR="00C06FF5" w:rsidRPr="00C06F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нагрудний знак «За мужність і героїзм» у футлярі з посвідченням до нагрудного знаку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14:paraId="3F56B3BB" w14:textId="42E9FB54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UA-2026-07-17-010</w:t>
        </w:r>
        <w:r w:rsidR="006B29E1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</w:t>
        </w:r>
        <w:r w:rsidR="00C06FF5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14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449887EB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UA-P-2026-07-17-011</w:t>
        </w:r>
        <w:r w:rsidR="00C06FF5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185</w:t>
        </w:r>
        <w:r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13D7D5E5" w14:textId="4810A1D8" w:rsidR="009A650A" w:rsidRDefault="00595B53" w:rsidP="009A650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A65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9A65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нагрудних</w:t>
      </w:r>
      <w:r w:rsidR="009A650A" w:rsidRP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знак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ів</w:t>
      </w:r>
      <w:r w:rsidR="009A650A" w:rsidRP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«За мужність і героїзм»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від 10.07.2026 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238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-С-02), з урахуванням рішення Черкаської міської ради від 28.08.2025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85-15, рішення виконавчого комітету Черкаської міської ради від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06.04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.2026 № </w:t>
      </w:r>
      <w:r w:rsid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433</w:t>
      </w:r>
      <w:r w:rsidR="009A650A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відповідають базовим технічним вимогам до такого товару.</w:t>
      </w:r>
      <w:r w:rsidR="009A650A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9648C1" w14:textId="428F7066" w:rsidR="00083B42" w:rsidRPr="009A650A" w:rsidRDefault="00083B42" w:rsidP="009A650A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0D662023" w:rsidR="00035765" w:rsidRPr="00FE3F4E" w:rsidRDefault="00C819C9" w:rsidP="00E476A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A650A" w:rsidRPr="009A65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розмір бюджетного призначення визначений відповідно до рішення Черкаської міської ради від 24.12.2025 № 91-201 «Про бюджет Черкаської міської територіальної громади на 2026 рік (2357600000),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роки», кошторису та розрахунків до нього і</w:t>
      </w:r>
      <w:r w:rsidR="000D4E09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становить </w:t>
      </w:r>
      <w:r w:rsidR="006B29E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C06F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67</w:t>
      </w:r>
      <w:r w:rsidR="006B29E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06F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877</w:t>
      </w:r>
      <w:r w:rsidR="00F812E5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986859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</w:t>
      </w:r>
      <w:r w:rsidR="00F812E5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0 </w:t>
      </w:r>
      <w:r w:rsidR="00C93611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F4751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77777777" w:rsidR="00F4751E" w:rsidRPr="002E4A29" w:rsidRDefault="000E675A" w:rsidP="000E675A">
      <w:pPr>
        <w:tabs>
          <w:tab w:val="left" w:pos="0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3419D627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C06F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167 877</w:t>
      </w:r>
      <w:r w:rsidR="00C13798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,00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7E67657F" w14:textId="70CA2B2F" w:rsidR="009A650A" w:rsidRPr="00EB027E" w:rsidRDefault="009A650A" w:rsidP="009A65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розрахунок очікуваної вартості предмета закупівлі проведено відповідно рекомендаціям наказу Мінекономіки від 18.02.2020р. № 275 «Про затвердження примірної методики визначення очікуваної вартості предмета закупівлі», а саме проведений моніторинг цін, шляхом здійснення пошуку, збору та аналізу загальнодоступної інформації про ціну на товар з урахуванням інформації, отриманої з Інтернет-ресурсів, у відкритому доступі, в електронній системі </w:t>
      </w:r>
      <w:proofErr w:type="spellStart"/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закупівель</w:t>
      </w:r>
      <w:proofErr w:type="spellEnd"/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«Прозоро», тощо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A65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(службова записка начальника відділу «Патронатна служба» Добровольського М.М. щодо придбання нагрудних знаків «За мужність і героїзм» від 10.07.2026 № 238-С-02)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також з урахуванням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роки».</w:t>
      </w:r>
    </w:p>
    <w:p w14:paraId="754011F4" w14:textId="7213D88C" w:rsidR="002E6FCD" w:rsidRPr="00EB027E" w:rsidRDefault="002E6FCD" w:rsidP="009A65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E4A29"/>
    <w:rsid w:val="002E6FCD"/>
    <w:rsid w:val="002F7D8B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29E1"/>
    <w:rsid w:val="006B4C06"/>
    <w:rsid w:val="006D6144"/>
    <w:rsid w:val="006E0B50"/>
    <w:rsid w:val="0070478B"/>
    <w:rsid w:val="0071711D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A650A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373"/>
    <w:rsid w:val="00B13AC7"/>
    <w:rsid w:val="00B44B35"/>
    <w:rsid w:val="00B6060F"/>
    <w:rsid w:val="00B8246B"/>
    <w:rsid w:val="00B86B36"/>
    <w:rsid w:val="00BA28ED"/>
    <w:rsid w:val="00BE2EE1"/>
    <w:rsid w:val="00BF078F"/>
    <w:rsid w:val="00C04811"/>
    <w:rsid w:val="00C06FF5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0982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3</cp:revision>
  <cp:lastPrinted>2021-12-08T12:23:00Z</cp:lastPrinted>
  <dcterms:created xsi:type="dcterms:W3CDTF">2026-07-21T13:43:00Z</dcterms:created>
  <dcterms:modified xsi:type="dcterms:W3CDTF">2026-07-21T14:33:00Z</dcterms:modified>
</cp:coreProperties>
</file>